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05"/>
        <w:gridCol w:w="5887"/>
      </w:tblGrid>
      <w:tr w:rsidR="000D3FDB" w14:paraId="590403F8" w14:textId="77777777">
        <w:trPr>
          <w:jc w:val="center"/>
        </w:trPr>
        <w:tc>
          <w:tcPr>
            <w:tcW w:w="4005" w:type="dxa"/>
          </w:tcPr>
          <w:p w14:paraId="6736E094" w14:textId="21A5D8EA" w:rsidR="000D3FDB" w:rsidRDefault="008B7035">
            <w:pPr>
              <w:spacing w:after="0"/>
              <w:jc w:val="center"/>
            </w:pPr>
            <w:r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7DBCEB" wp14:editId="162EEF7A">
                      <wp:simplePos x="0" y="0"/>
                      <wp:positionH relativeFrom="column">
                        <wp:posOffset>217668</wp:posOffset>
                      </wp:positionH>
                      <wp:positionV relativeFrom="paragraph">
                        <wp:posOffset>644056</wp:posOffset>
                      </wp:positionV>
                      <wp:extent cx="2043016" cy="0"/>
                      <wp:effectExtent l="0" t="0" r="0" b="0"/>
                      <wp:wrapNone/>
                      <wp:docPr id="56685894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30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1174D3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5pt,50.7pt" to="17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" strokecolor="black [3040]"/>
                  </w:pict>
                </mc:Fallback>
              </mc:AlternateContent>
            </w:r>
            <w:r>
              <w:rPr>
                <w:bCs/>
                <w:sz w:val="26"/>
                <w:szCs w:val="26"/>
              </w:rPr>
              <w:t>UBND XÃ EA SÚP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6"/>
                <w:szCs w:val="26"/>
              </w:rPr>
              <w:t>TRUNG TÂM CUNG ỨNG DỊCH VỤ SỰ NGHIỆP CÔNG</w:t>
            </w:r>
            <w:r>
              <w:rPr>
                <w:b/>
                <w:sz w:val="20"/>
              </w:rPr>
              <w:br/>
            </w:r>
          </w:p>
        </w:tc>
        <w:tc>
          <w:tcPr>
            <w:tcW w:w="5887" w:type="dxa"/>
          </w:tcPr>
          <w:p w14:paraId="3F52729F" w14:textId="7598905F" w:rsidR="000D3FDB" w:rsidRDefault="008B7035" w:rsidP="004D4B90">
            <w:pPr>
              <w:spacing w:after="0"/>
              <w:jc w:val="center"/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96C83" wp14:editId="30FE19E1">
                      <wp:simplePos x="0" y="0"/>
                      <wp:positionH relativeFrom="column">
                        <wp:posOffset>910673</wp:posOffset>
                      </wp:positionH>
                      <wp:positionV relativeFrom="paragraph">
                        <wp:posOffset>441297</wp:posOffset>
                      </wp:positionV>
                      <wp:extent cx="1876508" cy="0"/>
                      <wp:effectExtent l="0" t="0" r="0" b="0"/>
                      <wp:wrapNone/>
                      <wp:docPr id="17163399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5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9DC4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pt,34.75pt" to="219.4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NmmQEAAIgDAAAOAAAAZHJzL2Uyb0RvYy54bWysU8tu2zAQvBfoPxC815IDN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CỘNG HÒA XÃ HỘI CHỦ NGHĨA VIỆT NAM</w:t>
            </w:r>
            <w:r>
              <w:rPr>
                <w:b/>
                <w:sz w:val="20"/>
              </w:rPr>
              <w:br/>
            </w:r>
            <w:r>
              <w:rPr>
                <w:bCs/>
                <w:sz w:val="28"/>
                <w:szCs w:val="28"/>
              </w:rPr>
              <w:t>Độc lập - Tự do - Hạnh phúc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  <w:sz w:val="26"/>
                <w:szCs w:val="26"/>
              </w:rPr>
              <w:t xml:space="preserve">Ea Súp, ngày </w:t>
            </w:r>
            <w:r w:rsidR="00E066F5">
              <w:rPr>
                <w:i/>
                <w:sz w:val="26"/>
                <w:szCs w:val="26"/>
              </w:rPr>
              <w:t xml:space="preserve">    </w:t>
            </w:r>
            <w:r>
              <w:rPr>
                <w:i/>
                <w:sz w:val="26"/>
                <w:szCs w:val="26"/>
              </w:rPr>
              <w:t xml:space="preserve">tháng </w:t>
            </w:r>
            <w:r w:rsidR="00F97D0F">
              <w:rPr>
                <w:i/>
                <w:sz w:val="26"/>
                <w:szCs w:val="26"/>
              </w:rPr>
              <w:t>1</w:t>
            </w:r>
            <w:r w:rsidR="004D4B90">
              <w:rPr>
                <w:i/>
                <w:sz w:val="26"/>
                <w:szCs w:val="26"/>
              </w:rPr>
              <w:t>1</w:t>
            </w:r>
            <w:r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14:paraId="0A192281" w14:textId="77777777" w:rsidR="000D3FDB" w:rsidRDefault="000D3FDB"/>
    <w:p w14:paraId="014D6770" w14:textId="77777777" w:rsidR="000D3FDB" w:rsidRDefault="00B111F7">
      <w:pPr>
        <w:spacing w:after="40"/>
        <w:jc w:val="center"/>
      </w:pPr>
      <w:r>
        <w:rPr>
          <w:b/>
          <w:sz w:val="27"/>
        </w:rPr>
        <w:t>HƯ</w:t>
      </w:r>
      <w:r>
        <w:rPr>
          <w:b/>
          <w:sz w:val="27"/>
        </w:rPr>
        <w:t>Ớ</w:t>
      </w:r>
      <w:r>
        <w:rPr>
          <w:b/>
          <w:sz w:val="27"/>
        </w:rPr>
        <w:t>NG D</w:t>
      </w:r>
      <w:r>
        <w:rPr>
          <w:b/>
          <w:sz w:val="27"/>
        </w:rPr>
        <w:t>Ẫ</w:t>
      </w:r>
      <w:r>
        <w:rPr>
          <w:b/>
          <w:sz w:val="27"/>
        </w:rPr>
        <w:t>N ĐĂNG KÝ THUÊ NHÀ, Đ</w:t>
      </w:r>
      <w:r>
        <w:rPr>
          <w:b/>
          <w:sz w:val="27"/>
        </w:rPr>
        <w:t>Ấ</w:t>
      </w:r>
      <w:r>
        <w:rPr>
          <w:b/>
          <w:sz w:val="27"/>
        </w:rPr>
        <w:t>T CÔNG DÔI DƯ</w:t>
      </w:r>
    </w:p>
    <w:p w14:paraId="1185EC7C" w14:textId="6639385C" w:rsidR="000D3FDB" w:rsidRDefault="00B111F7">
      <w:pPr>
        <w:jc w:val="center"/>
      </w:pPr>
      <w:r>
        <w:rPr>
          <w:i/>
          <w:sz w:val="24"/>
          <w:szCs w:val="24"/>
        </w:rPr>
        <w:t>(Đính kèm Thông báo s</w:t>
      </w:r>
      <w:r>
        <w:rPr>
          <w:i/>
          <w:sz w:val="24"/>
          <w:szCs w:val="24"/>
        </w:rPr>
        <w:t>ố</w:t>
      </w:r>
      <w:r>
        <w:rPr>
          <w:i/>
          <w:sz w:val="24"/>
          <w:szCs w:val="24"/>
          <w:lang w:val="vi-VN"/>
        </w:rPr>
        <w:t xml:space="preserve"> </w:t>
      </w:r>
      <w:r w:rsidR="00E066F5">
        <w:rPr>
          <w:i/>
          <w:sz w:val="24"/>
          <w:szCs w:val="24"/>
        </w:rPr>
        <w:t xml:space="preserve">  </w:t>
      </w:r>
      <w:r w:rsidR="00F97D0F">
        <w:rPr>
          <w:i/>
          <w:sz w:val="24"/>
          <w:szCs w:val="24"/>
        </w:rPr>
        <w:t xml:space="preserve">  </w:t>
      </w:r>
      <w:r w:rsidR="00E066F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/TB-TTCUDVSNC ngày </w:t>
      </w:r>
      <w:r w:rsidR="008B7035">
        <w:rPr>
          <w:i/>
          <w:sz w:val="24"/>
          <w:szCs w:val="24"/>
        </w:rPr>
        <w:t xml:space="preserve">     </w:t>
      </w:r>
      <w:r>
        <w:rPr>
          <w:i/>
          <w:sz w:val="24"/>
          <w:szCs w:val="24"/>
        </w:rPr>
        <w:t>/</w:t>
      </w:r>
      <w:r w:rsidR="00F97D0F">
        <w:rPr>
          <w:i/>
          <w:sz w:val="24"/>
          <w:szCs w:val="24"/>
        </w:rPr>
        <w:t>1</w:t>
      </w:r>
      <w:r w:rsidR="004D4B90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/2026 c</w:t>
      </w:r>
      <w:r>
        <w:rPr>
          <w:i/>
          <w:sz w:val="24"/>
          <w:szCs w:val="24"/>
        </w:rPr>
        <w:t>ủ</w:t>
      </w:r>
      <w:r>
        <w:rPr>
          <w:i/>
          <w:sz w:val="24"/>
          <w:szCs w:val="24"/>
        </w:rPr>
        <w:t>a T</w:t>
      </w:r>
      <w:r w:rsidR="00E066F5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>CUDVSNC xã Ea Súp)</w:t>
      </w:r>
    </w:p>
    <w:p w14:paraId="59CE1EBF" w14:textId="1CF338BF" w:rsidR="000D3FDB" w:rsidRDefault="00B111F7">
      <w:pPr>
        <w:ind w:firstLine="720"/>
      </w:pPr>
      <w:r>
        <w:rPr>
          <w:color w:val="auto"/>
          <w:sz w:val="26"/>
          <w:szCs w:val="26"/>
          <w:lang w:val="vi-VN"/>
        </w:rPr>
        <w:t xml:space="preserve">Các </w:t>
      </w:r>
      <w:r>
        <w:rPr>
          <w:color w:val="auto"/>
          <w:sz w:val="26"/>
          <w:szCs w:val="26"/>
        </w:rPr>
        <w:t>t</w:t>
      </w:r>
      <w:r>
        <w:rPr>
          <w:color w:val="auto"/>
          <w:sz w:val="26"/>
          <w:szCs w:val="26"/>
        </w:rPr>
        <w:t>ổ</w:t>
      </w:r>
      <w:r>
        <w:rPr>
          <w:color w:val="auto"/>
          <w:sz w:val="26"/>
          <w:szCs w:val="26"/>
        </w:rPr>
        <w:t xml:space="preserve"> ch</w:t>
      </w:r>
      <w:r>
        <w:rPr>
          <w:color w:val="auto"/>
          <w:sz w:val="26"/>
          <w:szCs w:val="26"/>
        </w:rPr>
        <w:t>ứ</w:t>
      </w:r>
      <w:r>
        <w:rPr>
          <w:color w:val="auto"/>
          <w:sz w:val="26"/>
          <w:szCs w:val="26"/>
        </w:rPr>
        <w:t>c, cá nhân có nhu c</w:t>
      </w:r>
      <w:r>
        <w:rPr>
          <w:color w:val="auto"/>
          <w:sz w:val="26"/>
          <w:szCs w:val="26"/>
        </w:rPr>
        <w:t>ầ</w:t>
      </w:r>
      <w:r>
        <w:rPr>
          <w:color w:val="auto"/>
          <w:sz w:val="26"/>
          <w:szCs w:val="26"/>
        </w:rPr>
        <w:t>u thuê cơ s</w:t>
      </w:r>
      <w:r>
        <w:rPr>
          <w:color w:val="auto"/>
          <w:sz w:val="26"/>
          <w:szCs w:val="26"/>
        </w:rPr>
        <w:t>ở</w:t>
      </w:r>
      <w:r>
        <w:rPr>
          <w:color w:val="auto"/>
          <w:sz w:val="26"/>
          <w:szCs w:val="26"/>
        </w:rPr>
        <w:t xml:space="preserve"> nhà, đ</w:t>
      </w:r>
      <w:r>
        <w:rPr>
          <w:color w:val="auto"/>
          <w:sz w:val="26"/>
          <w:szCs w:val="26"/>
        </w:rPr>
        <w:t>ấ</w:t>
      </w:r>
      <w:r>
        <w:rPr>
          <w:color w:val="auto"/>
          <w:sz w:val="26"/>
          <w:szCs w:val="26"/>
        </w:rPr>
        <w:t>t công dôi dư năm 2026 t</w:t>
      </w:r>
      <w:r>
        <w:rPr>
          <w:color w:val="auto"/>
          <w:sz w:val="26"/>
          <w:szCs w:val="26"/>
        </w:rPr>
        <w:t>ạ</w:t>
      </w:r>
      <w:r>
        <w:rPr>
          <w:color w:val="auto"/>
          <w:sz w:val="26"/>
          <w:szCs w:val="26"/>
        </w:rPr>
        <w:t>i xã Ea Súp th</w:t>
      </w:r>
      <w:r>
        <w:rPr>
          <w:color w:val="auto"/>
          <w:sz w:val="26"/>
          <w:szCs w:val="26"/>
        </w:rPr>
        <w:t>ự</w:t>
      </w:r>
      <w:r>
        <w:rPr>
          <w:color w:val="auto"/>
          <w:sz w:val="26"/>
          <w:szCs w:val="26"/>
        </w:rPr>
        <w:t>c hi</w:t>
      </w:r>
      <w:r>
        <w:rPr>
          <w:color w:val="auto"/>
          <w:sz w:val="26"/>
          <w:szCs w:val="26"/>
        </w:rPr>
        <w:t>ệ</w:t>
      </w:r>
      <w:r>
        <w:rPr>
          <w:color w:val="auto"/>
          <w:sz w:val="26"/>
          <w:szCs w:val="26"/>
        </w:rPr>
        <w:t xml:space="preserve">n đúng </w:t>
      </w:r>
      <w:r>
        <w:rPr>
          <w:color w:val="auto"/>
          <w:sz w:val="26"/>
          <w:szCs w:val="26"/>
          <w:lang w:val="vi-VN"/>
        </w:rPr>
        <w:t>hi</w:t>
      </w:r>
      <w:r>
        <w:rPr>
          <w:color w:val="auto"/>
          <w:sz w:val="26"/>
          <w:szCs w:val="26"/>
          <w:lang w:val="vi-VN"/>
        </w:rPr>
        <w:t>ệ</w:t>
      </w:r>
      <w:r>
        <w:rPr>
          <w:color w:val="auto"/>
          <w:sz w:val="26"/>
          <w:szCs w:val="26"/>
          <w:lang w:val="vi-VN"/>
        </w:rPr>
        <w:t>n theo các bư</w:t>
      </w:r>
      <w:r>
        <w:rPr>
          <w:color w:val="auto"/>
          <w:sz w:val="26"/>
          <w:szCs w:val="26"/>
          <w:lang w:val="vi-VN"/>
        </w:rPr>
        <w:t>ớ</w:t>
      </w:r>
      <w:r>
        <w:rPr>
          <w:color w:val="auto"/>
          <w:sz w:val="26"/>
          <w:szCs w:val="26"/>
          <w:lang w:val="vi-VN"/>
        </w:rPr>
        <w:t>c sau :</w:t>
      </w:r>
    </w:p>
    <w:p w14:paraId="537E7897" w14:textId="77777777" w:rsidR="000D3FDB" w:rsidRDefault="00B111F7">
      <w:pPr>
        <w:spacing w:before="160" w:after="80"/>
        <w:rPr>
          <w:b/>
        </w:rPr>
      </w:pPr>
      <w:r>
        <w:rPr>
          <w:b/>
        </w:rPr>
        <w:t>BƯ</w:t>
      </w:r>
      <w:r>
        <w:rPr>
          <w:b/>
        </w:rPr>
        <w:t>Ớ</w:t>
      </w:r>
      <w:r>
        <w:rPr>
          <w:b/>
        </w:rPr>
        <w:t>C 1: CH</w:t>
      </w:r>
      <w:r>
        <w:rPr>
          <w:b/>
        </w:rPr>
        <w:t>Ọ</w:t>
      </w:r>
      <w:r>
        <w:rPr>
          <w:b/>
        </w:rPr>
        <w:t>N TÀI S</w:t>
      </w:r>
      <w:r>
        <w:rPr>
          <w:b/>
        </w:rPr>
        <w:t>Ả</w:t>
      </w:r>
      <w:r>
        <w:rPr>
          <w:b/>
        </w:rPr>
        <w:t>N &amp; T</w:t>
      </w:r>
      <w:r>
        <w:rPr>
          <w:b/>
        </w:rPr>
        <w:t>Ả</w:t>
      </w:r>
      <w:r>
        <w:rPr>
          <w:b/>
        </w:rPr>
        <w:t>I M</w:t>
      </w:r>
      <w:r>
        <w:rPr>
          <w:b/>
        </w:rPr>
        <w:t>Ẫ</w:t>
      </w:r>
      <w:r>
        <w:rPr>
          <w:b/>
        </w:rPr>
        <w:t>U PHI</w:t>
      </w:r>
      <w:r>
        <w:rPr>
          <w:b/>
        </w:rPr>
        <w:t>Ế</w:t>
      </w:r>
      <w:r>
        <w:rPr>
          <w:b/>
        </w:rPr>
        <w:t>U ĐĂNG KÝ</w:t>
      </w:r>
    </w:p>
    <w:p w14:paraId="4C1D3F6C" w14:textId="6CA044A5" w:rsidR="000D3FDB" w:rsidRDefault="00B111F7" w:rsidP="00543D8C">
      <w:pPr>
        <w:pStyle w:val="ListBullet"/>
      </w:pPr>
      <w:r w:rsidRPr="00136FA5">
        <w:rPr>
          <w:b/>
          <w:bCs/>
        </w:rPr>
        <w:t>Tài s</w:t>
      </w:r>
      <w:r w:rsidRPr="00136FA5">
        <w:rPr>
          <w:b/>
          <w:bCs/>
        </w:rPr>
        <w:t>ả</w:t>
      </w:r>
      <w:r w:rsidRPr="00136FA5">
        <w:rPr>
          <w:b/>
          <w:bCs/>
        </w:rPr>
        <w:t xml:space="preserve">n </w:t>
      </w:r>
      <w:r w:rsidR="00C815A8">
        <w:rPr>
          <w:b/>
          <w:bCs/>
        </w:rPr>
        <w:t>1</w:t>
      </w:r>
      <w:r w:rsidR="00136FA5" w:rsidRPr="00136FA5">
        <w:rPr>
          <w:b/>
          <w:bCs/>
        </w:rPr>
        <w:t xml:space="preserve"> </w:t>
      </w:r>
      <w:r w:rsidRPr="00136FA5">
        <w:rPr>
          <w:b/>
          <w:bCs/>
        </w:rPr>
        <w:t>(Mã TS0</w:t>
      </w:r>
      <w:r w:rsidR="00543D8C" w:rsidRPr="00136FA5">
        <w:rPr>
          <w:b/>
          <w:bCs/>
        </w:rPr>
        <w:t>4</w:t>
      </w:r>
      <w:r w:rsidRPr="00136FA5">
        <w:rPr>
          <w:b/>
          <w:bCs/>
        </w:rPr>
        <w:t>):</w:t>
      </w:r>
      <w:r>
        <w:t xml:space="preserve"> </w:t>
      </w:r>
      <w:r w:rsidR="00543D8C">
        <w:t>Thuế cơ sở 2 tỉnh Đắk Lắk</w:t>
      </w:r>
      <w:r>
        <w:t xml:space="preserve"> </w:t>
      </w:r>
      <w:r w:rsidR="00543D8C">
        <w:t xml:space="preserve">(Trụ sở làm việc Chi cục thuế huyện Ea Súp </w:t>
      </w:r>
      <w:r>
        <w:t>cũ</w:t>
      </w:r>
      <w:r w:rsidR="00543D8C">
        <w:t xml:space="preserve">). </w:t>
      </w:r>
      <w:r>
        <w:t xml:space="preserve">Giá sàn chào giá: </w:t>
      </w:r>
      <w:r w:rsidR="00F97D0F">
        <w:t>610.304</w:t>
      </w:r>
      <w:r>
        <w:t xml:space="preserve"> đ</w:t>
      </w:r>
      <w:r>
        <w:t>ồ</w:t>
      </w:r>
      <w:r>
        <w:t xml:space="preserve">ng/m²/năm) → Dùng </w:t>
      </w:r>
      <w:r w:rsidRPr="00136FA5">
        <w:rPr>
          <w:b/>
          <w:bCs/>
        </w:rPr>
        <w:t>M</w:t>
      </w:r>
      <w:r w:rsidRPr="00136FA5">
        <w:rPr>
          <w:b/>
          <w:bCs/>
        </w:rPr>
        <w:t>ẫ</w:t>
      </w:r>
      <w:r w:rsidRPr="00136FA5">
        <w:rPr>
          <w:b/>
          <w:bCs/>
        </w:rPr>
        <w:t>u s</w:t>
      </w:r>
      <w:r w:rsidRPr="00136FA5">
        <w:rPr>
          <w:b/>
          <w:bCs/>
        </w:rPr>
        <w:t>ố</w:t>
      </w:r>
      <w:r w:rsidRPr="00136FA5">
        <w:rPr>
          <w:b/>
          <w:bCs/>
        </w:rPr>
        <w:t xml:space="preserve"> 03</w:t>
      </w:r>
      <w:r>
        <w:t xml:space="preserve"> (Ghi rõ m</w:t>
      </w:r>
      <w:r>
        <w:t>ứ</w:t>
      </w:r>
      <w:r>
        <w:t>c giá đ</w:t>
      </w:r>
      <w:r>
        <w:t>ề</w:t>
      </w:r>
      <w:r>
        <w:t xml:space="preserve"> xu</w:t>
      </w:r>
      <w:r>
        <w:t>ấ</w:t>
      </w:r>
      <w:r>
        <w:t>t).</w:t>
      </w:r>
    </w:p>
    <w:p w14:paraId="1917015B" w14:textId="52DBC543" w:rsidR="000D3FDB" w:rsidRDefault="00B111F7">
      <w:pPr>
        <w:spacing w:after="160"/>
        <w:rPr>
          <w:sz w:val="24"/>
          <w:szCs w:val="24"/>
        </w:rPr>
      </w:pPr>
      <w:r>
        <w:rPr>
          <w:i/>
          <w:sz w:val="24"/>
          <w:szCs w:val="24"/>
        </w:rPr>
        <w:t xml:space="preserve">* </w:t>
      </w:r>
      <w:r w:rsidR="00543D8C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ẫ</w:t>
      </w:r>
      <w:r>
        <w:rPr>
          <w:i/>
          <w:sz w:val="24"/>
          <w:szCs w:val="24"/>
        </w:rPr>
        <w:t>u phi</w:t>
      </w:r>
      <w:r>
        <w:rPr>
          <w:i/>
          <w:sz w:val="24"/>
          <w:szCs w:val="24"/>
        </w:rPr>
        <w:t>ế</w:t>
      </w:r>
      <w:r>
        <w:rPr>
          <w:i/>
          <w:sz w:val="24"/>
          <w:szCs w:val="24"/>
        </w:rPr>
        <w:t>u đư</w:t>
      </w:r>
      <w:r>
        <w:rPr>
          <w:i/>
          <w:sz w:val="24"/>
          <w:szCs w:val="24"/>
        </w:rPr>
        <w:t>ợ</w:t>
      </w:r>
      <w:r>
        <w:rPr>
          <w:i/>
          <w:sz w:val="24"/>
          <w:szCs w:val="24"/>
        </w:rPr>
        <w:t>c phát mi</w:t>
      </w:r>
      <w:r>
        <w:rPr>
          <w:i/>
          <w:sz w:val="24"/>
          <w:szCs w:val="24"/>
        </w:rPr>
        <w:t>ễ</w:t>
      </w:r>
      <w:r>
        <w:rPr>
          <w:i/>
          <w:sz w:val="24"/>
          <w:szCs w:val="24"/>
        </w:rPr>
        <w:t>n phí t</w:t>
      </w:r>
      <w:r>
        <w:rPr>
          <w:i/>
          <w:sz w:val="24"/>
          <w:szCs w:val="24"/>
        </w:rPr>
        <w:t>ạ</w:t>
      </w:r>
      <w:r>
        <w:rPr>
          <w:i/>
          <w:sz w:val="24"/>
          <w:szCs w:val="24"/>
        </w:rPr>
        <w:t>i Trung tâm ho</w:t>
      </w:r>
      <w:r>
        <w:rPr>
          <w:i/>
          <w:sz w:val="24"/>
          <w:szCs w:val="24"/>
        </w:rPr>
        <w:t>ặ</w:t>
      </w:r>
      <w:r>
        <w:rPr>
          <w:i/>
          <w:sz w:val="24"/>
          <w:szCs w:val="24"/>
        </w:rPr>
        <w:t>c t</w:t>
      </w:r>
      <w:r>
        <w:rPr>
          <w:i/>
          <w:sz w:val="24"/>
          <w:szCs w:val="24"/>
        </w:rPr>
        <w:t>ả</w:t>
      </w:r>
      <w:r>
        <w:rPr>
          <w:i/>
          <w:sz w:val="24"/>
          <w:szCs w:val="24"/>
        </w:rPr>
        <w:t>i t</w:t>
      </w:r>
      <w:r>
        <w:rPr>
          <w:i/>
          <w:sz w:val="24"/>
          <w:szCs w:val="24"/>
        </w:rPr>
        <w:t>ừ</w:t>
      </w:r>
      <w:r>
        <w:rPr>
          <w:i/>
          <w:sz w:val="24"/>
          <w:szCs w:val="24"/>
        </w:rPr>
        <w:t xml:space="preserve"> Trang thông tin đi</w:t>
      </w:r>
      <w:r>
        <w:rPr>
          <w:i/>
          <w:sz w:val="24"/>
          <w:szCs w:val="24"/>
        </w:rPr>
        <w:t>ệ</w:t>
      </w:r>
      <w:r>
        <w:rPr>
          <w:i/>
          <w:sz w:val="24"/>
          <w:szCs w:val="24"/>
        </w:rPr>
        <w:t>n t</w:t>
      </w:r>
      <w:r>
        <w:rPr>
          <w:i/>
          <w:sz w:val="24"/>
          <w:szCs w:val="24"/>
        </w:rPr>
        <w:t>ử</w:t>
      </w:r>
      <w:r>
        <w:rPr>
          <w:i/>
          <w:sz w:val="24"/>
          <w:szCs w:val="24"/>
        </w:rPr>
        <w:t xml:space="preserve"> xã Ea Súp.</w:t>
      </w:r>
    </w:p>
    <w:p w14:paraId="229BC1D9" w14:textId="77777777" w:rsidR="000D3FDB" w:rsidRDefault="00B111F7">
      <w:pPr>
        <w:spacing w:before="120" w:after="80"/>
      </w:pPr>
      <w:r>
        <w:rPr>
          <w:b/>
        </w:rPr>
        <w:t>BƯ</w:t>
      </w:r>
      <w:r>
        <w:rPr>
          <w:b/>
        </w:rPr>
        <w:t>Ớ</w:t>
      </w:r>
      <w:r>
        <w:rPr>
          <w:b/>
        </w:rPr>
        <w:t>C 2: CHU</w:t>
      </w:r>
      <w:r>
        <w:rPr>
          <w:b/>
        </w:rPr>
        <w:t>Ẩ</w:t>
      </w:r>
      <w:r>
        <w:rPr>
          <w:b/>
        </w:rPr>
        <w:t>N B</w:t>
      </w:r>
      <w:r>
        <w:rPr>
          <w:b/>
        </w:rPr>
        <w:t>Ị</w:t>
      </w:r>
      <w:r>
        <w:rPr>
          <w:b/>
        </w:rPr>
        <w:t xml:space="preserve"> H</w:t>
      </w:r>
      <w:r>
        <w:rPr>
          <w:b/>
        </w:rPr>
        <w:t>Ồ</w:t>
      </w:r>
      <w:r>
        <w:rPr>
          <w:b/>
        </w:rPr>
        <w:t xml:space="preserve"> SƠ ĐĂNG KÝ</w:t>
      </w:r>
      <w:r>
        <w:rPr>
          <w:b/>
        </w:rPr>
        <w:t xml:space="preserve"> (01 B</w:t>
      </w:r>
      <w:r>
        <w:rPr>
          <w:b/>
        </w:rPr>
        <w:t>Ộ</w:t>
      </w:r>
      <w:r>
        <w:rPr>
          <w:b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624"/>
      </w:tblGrid>
      <w:tr w:rsidR="000D3FDB" w14:paraId="03559C02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867BD" w14:textId="77777777" w:rsidR="000D3FDB" w:rsidRDefault="00B111F7">
            <w:pPr>
              <w:jc w:val="center"/>
            </w:pPr>
            <w:r>
              <w:rPr>
                <w:b/>
              </w:rPr>
              <w:t>Đ</w:t>
            </w:r>
            <w:r>
              <w:rPr>
                <w:b/>
              </w:rPr>
              <w:t>ố</w:t>
            </w:r>
            <w:r>
              <w:rPr>
                <w:b/>
              </w:rPr>
              <w:t>i tư</w:t>
            </w:r>
            <w:r>
              <w:rPr>
                <w:b/>
              </w:rPr>
              <w:t>ợ</w:t>
            </w:r>
            <w:r>
              <w:rPr>
                <w:b/>
              </w:rPr>
              <w:t>ng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60A98E" w14:textId="77777777" w:rsidR="000D3FDB" w:rsidRDefault="00B111F7">
            <w:pPr>
              <w:jc w:val="center"/>
            </w:pPr>
            <w:r>
              <w:rPr>
                <w:b/>
              </w:rPr>
              <w:t>Các gi</w:t>
            </w:r>
            <w:r>
              <w:rPr>
                <w:b/>
              </w:rPr>
              <w:t>ấ</w:t>
            </w:r>
            <w:r>
              <w:rPr>
                <w:b/>
              </w:rPr>
              <w:t>y t</w:t>
            </w:r>
            <w:r>
              <w:rPr>
                <w:b/>
              </w:rPr>
              <w:t>ờ</w:t>
            </w:r>
            <w:r>
              <w:rPr>
                <w:b/>
              </w:rPr>
              <w:t xml:space="preserve"> c</w:t>
            </w:r>
            <w:r>
              <w:rPr>
                <w:b/>
              </w:rPr>
              <w:t>ầ</w:t>
            </w:r>
            <w:r>
              <w:rPr>
                <w:b/>
              </w:rPr>
              <w:t>n chu</w:t>
            </w:r>
            <w:r>
              <w:rPr>
                <w:b/>
              </w:rPr>
              <w:t>ẩ</w:t>
            </w:r>
            <w:r>
              <w:rPr>
                <w:b/>
              </w:rPr>
              <w:t>n b</w:t>
            </w:r>
            <w:r>
              <w:rPr>
                <w:b/>
              </w:rPr>
              <w:t>ị</w:t>
            </w:r>
          </w:p>
        </w:tc>
      </w:tr>
      <w:tr w:rsidR="000D3FDB" w14:paraId="558F3E20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EB007" w14:textId="77777777" w:rsidR="000D3FDB" w:rsidRPr="00E066F5" w:rsidRDefault="00B111F7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Cá nhân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3B1F8" w14:textId="52EA7D4F" w:rsidR="000D3FDB" w:rsidRPr="00E066F5" w:rsidRDefault="00B111F7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u đăng ký thuê nhà (M</w:t>
            </w:r>
            <w:r w:rsidRPr="00E066F5">
              <w:rPr>
                <w:color w:val="auto"/>
              </w:rPr>
              <w:t>ẫ</w:t>
            </w:r>
            <w:r w:rsidRPr="00E066F5">
              <w:rPr>
                <w:color w:val="auto"/>
              </w:rPr>
              <w:t>u 03).</w:t>
            </w:r>
            <w:r w:rsidRPr="00E066F5">
              <w:rPr>
                <w:color w:val="auto"/>
              </w:rPr>
              <w:br/>
              <w:t>2. B</w:t>
            </w:r>
            <w:r w:rsidRPr="00E066F5">
              <w:rPr>
                <w:color w:val="auto"/>
              </w:rPr>
              <w:t>ả</w:t>
            </w:r>
            <w:r w:rsidRPr="00E066F5">
              <w:rPr>
                <w:color w:val="auto"/>
              </w:rPr>
              <w:t>n sao CCCD/H</w:t>
            </w:r>
            <w:r w:rsidRPr="00E066F5">
              <w:rPr>
                <w:color w:val="auto"/>
              </w:rPr>
              <w:t>ộ</w:t>
            </w:r>
            <w:r w:rsidRPr="00E066F5">
              <w:rPr>
                <w:color w:val="auto"/>
              </w:rPr>
              <w:t xml:space="preserve"> chi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u còn h</w:t>
            </w:r>
            <w:r w:rsidRPr="00E066F5">
              <w:rPr>
                <w:color w:val="auto"/>
              </w:rPr>
              <w:t>ạ</w:t>
            </w:r>
            <w:r w:rsidRPr="00E066F5">
              <w:rPr>
                <w:color w:val="auto"/>
              </w:rPr>
              <w:t>n.</w:t>
            </w:r>
            <w:r w:rsidRPr="00E066F5">
              <w:rPr>
                <w:color w:val="auto"/>
              </w:rPr>
              <w:br/>
              <w:t xml:space="preserve">3. </w:t>
            </w:r>
            <w:r w:rsidR="001F5993" w:rsidRPr="00E066F5">
              <w:rPr>
                <w:color w:val="auto"/>
              </w:rPr>
              <w:t xml:space="preserve">Chuẩn bị tiền đặt trước là </w:t>
            </w:r>
            <w:r w:rsidRPr="00E066F5">
              <w:rPr>
                <w:color w:val="auto"/>
              </w:rPr>
              <w:t xml:space="preserve">5% </w:t>
            </w:r>
            <w:r w:rsidR="001F5993" w:rsidRPr="00E066F5">
              <w:rPr>
                <w:color w:val="auto"/>
              </w:rPr>
              <w:t>cho cả thời gian thuê</w:t>
            </w:r>
            <w:r w:rsidR="00136FA5">
              <w:rPr>
                <w:color w:val="auto"/>
              </w:rPr>
              <w:t>.</w:t>
            </w:r>
            <w:r w:rsidRPr="00E066F5">
              <w:rPr>
                <w:color w:val="auto"/>
              </w:rPr>
              <w:br/>
              <w:t>4. Gi</w:t>
            </w:r>
            <w:r w:rsidRPr="00E066F5">
              <w:rPr>
                <w:color w:val="auto"/>
              </w:rPr>
              <w:t>ấ</w:t>
            </w:r>
            <w:r w:rsidRPr="00E066F5">
              <w:rPr>
                <w:color w:val="auto"/>
              </w:rPr>
              <w:t>y t</w:t>
            </w:r>
            <w:r w:rsidRPr="00E066F5">
              <w:rPr>
                <w:color w:val="auto"/>
              </w:rPr>
              <w:t>ờ</w:t>
            </w:r>
            <w:r w:rsidRPr="00E066F5">
              <w:rPr>
                <w:color w:val="auto"/>
              </w:rPr>
              <w:t xml:space="preserve"> ch</w:t>
            </w:r>
            <w:r w:rsidRPr="00E066F5">
              <w:rPr>
                <w:color w:val="auto"/>
              </w:rPr>
              <w:t>ứ</w:t>
            </w:r>
            <w:r w:rsidRPr="00E066F5">
              <w:rPr>
                <w:color w:val="auto"/>
              </w:rPr>
              <w:t>ng minh đ</w:t>
            </w:r>
            <w:r w:rsidRPr="00E066F5">
              <w:rPr>
                <w:color w:val="auto"/>
              </w:rPr>
              <w:t>ố</w:t>
            </w:r>
            <w:r w:rsidRPr="00E066F5">
              <w:rPr>
                <w:color w:val="auto"/>
              </w:rPr>
              <w:t>i tư</w:t>
            </w:r>
            <w:r w:rsidRPr="00E066F5">
              <w:rPr>
                <w:color w:val="auto"/>
              </w:rPr>
              <w:t>ợ</w:t>
            </w:r>
            <w:r w:rsidRPr="00E066F5">
              <w:rPr>
                <w:color w:val="auto"/>
              </w:rPr>
              <w:t>ng ưu tiên (n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u có).</w:t>
            </w:r>
          </w:p>
        </w:tc>
      </w:tr>
      <w:tr w:rsidR="000D3FDB" w14:paraId="265EE587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F32F4" w14:textId="77777777" w:rsidR="000D3FDB" w:rsidRPr="00E066F5" w:rsidRDefault="00B111F7">
            <w:pPr>
              <w:rPr>
                <w:color w:val="auto"/>
              </w:rPr>
            </w:pPr>
            <w:r w:rsidRPr="00E066F5">
              <w:rPr>
                <w:b/>
                <w:color w:val="auto"/>
              </w:rPr>
              <w:t>T</w:t>
            </w:r>
            <w:r w:rsidRPr="00E066F5">
              <w:rPr>
                <w:b/>
                <w:color w:val="auto"/>
              </w:rPr>
              <w:t>ổ</w:t>
            </w:r>
            <w:r w:rsidRPr="00E066F5">
              <w:rPr>
                <w:b/>
                <w:color w:val="auto"/>
              </w:rPr>
              <w:t xml:space="preserve"> ch</w:t>
            </w:r>
            <w:r w:rsidRPr="00E066F5">
              <w:rPr>
                <w:b/>
                <w:color w:val="auto"/>
              </w:rPr>
              <w:t>ứ</w:t>
            </w:r>
            <w:r w:rsidRPr="00E066F5">
              <w:rPr>
                <w:b/>
                <w:color w:val="auto"/>
              </w:rPr>
              <w:t>c / Doanh nghi</w:t>
            </w:r>
            <w:r w:rsidRPr="00E066F5">
              <w:rPr>
                <w:b/>
                <w:color w:val="auto"/>
              </w:rPr>
              <w:t>ệ</w:t>
            </w:r>
            <w:r w:rsidRPr="00E066F5">
              <w:rPr>
                <w:b/>
                <w:color w:val="auto"/>
              </w:rPr>
              <w:t xml:space="preserve">p / </w:t>
            </w:r>
            <w:r w:rsidRPr="00E066F5">
              <w:rPr>
                <w:b/>
                <w:color w:val="auto"/>
              </w:rPr>
              <w:t>HTX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2B8F8" w14:textId="08D61E0A" w:rsidR="000D3FDB" w:rsidRPr="00E066F5" w:rsidRDefault="00B111F7">
            <w:pPr>
              <w:spacing w:after="0"/>
              <w:rPr>
                <w:color w:val="auto"/>
              </w:rPr>
            </w:pPr>
            <w:r w:rsidRPr="00E066F5">
              <w:rPr>
                <w:color w:val="auto"/>
              </w:rPr>
              <w:t>1. Phi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u đăng ký thuê nhà (M</w:t>
            </w:r>
            <w:r w:rsidRPr="00E066F5">
              <w:rPr>
                <w:color w:val="auto"/>
              </w:rPr>
              <w:t>ẫ</w:t>
            </w:r>
            <w:r w:rsidRPr="00E066F5">
              <w:rPr>
                <w:color w:val="auto"/>
              </w:rPr>
              <w:t>u 03) có ký tên, đóng d</w:t>
            </w:r>
            <w:r w:rsidRPr="00E066F5">
              <w:rPr>
                <w:color w:val="auto"/>
              </w:rPr>
              <w:t>ấ</w:t>
            </w:r>
            <w:r w:rsidRPr="00E066F5">
              <w:rPr>
                <w:color w:val="auto"/>
              </w:rPr>
              <w:t>u.</w:t>
            </w:r>
            <w:r w:rsidRPr="00E066F5">
              <w:rPr>
                <w:color w:val="auto"/>
              </w:rPr>
              <w:br/>
              <w:t>2. B</w:t>
            </w:r>
            <w:r w:rsidRPr="00E066F5">
              <w:rPr>
                <w:color w:val="auto"/>
              </w:rPr>
              <w:t>ả</w:t>
            </w:r>
            <w:r w:rsidRPr="00E066F5">
              <w:rPr>
                <w:color w:val="auto"/>
              </w:rPr>
              <w:t>n sao Gi</w:t>
            </w:r>
            <w:r w:rsidRPr="00E066F5">
              <w:rPr>
                <w:color w:val="auto"/>
              </w:rPr>
              <w:t>ấ</w:t>
            </w:r>
            <w:r w:rsidRPr="00E066F5">
              <w:rPr>
                <w:color w:val="auto"/>
              </w:rPr>
              <w:t>y phép ĐKKD / Quy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t đ</w:t>
            </w:r>
            <w:r w:rsidRPr="00E066F5">
              <w:rPr>
                <w:color w:val="auto"/>
              </w:rPr>
              <w:t>ị</w:t>
            </w:r>
            <w:r w:rsidRPr="00E066F5">
              <w:rPr>
                <w:color w:val="auto"/>
              </w:rPr>
              <w:t>nh thành l</w:t>
            </w:r>
            <w:r w:rsidRPr="00E066F5">
              <w:rPr>
                <w:color w:val="auto"/>
              </w:rPr>
              <w:t>ậ</w:t>
            </w:r>
            <w:r w:rsidRPr="00E066F5">
              <w:rPr>
                <w:color w:val="auto"/>
              </w:rPr>
              <w:t>p.</w:t>
            </w:r>
            <w:r w:rsidRPr="00E066F5">
              <w:rPr>
                <w:color w:val="auto"/>
              </w:rPr>
              <w:br/>
              <w:t>3. B</w:t>
            </w:r>
            <w:r w:rsidRPr="00E066F5">
              <w:rPr>
                <w:color w:val="auto"/>
              </w:rPr>
              <w:t>ả</w:t>
            </w:r>
            <w:r w:rsidRPr="00E066F5">
              <w:rPr>
                <w:color w:val="auto"/>
              </w:rPr>
              <w:t>n sao CCCD c</w:t>
            </w:r>
            <w:r w:rsidRPr="00E066F5">
              <w:rPr>
                <w:color w:val="auto"/>
              </w:rPr>
              <w:t>ủ</w:t>
            </w:r>
            <w:r w:rsidRPr="00E066F5">
              <w:rPr>
                <w:color w:val="auto"/>
              </w:rPr>
              <w:t>a Ngư</w:t>
            </w:r>
            <w:r w:rsidRPr="00E066F5">
              <w:rPr>
                <w:color w:val="auto"/>
              </w:rPr>
              <w:t>ờ</w:t>
            </w:r>
            <w:r w:rsidRPr="00E066F5">
              <w:rPr>
                <w:color w:val="auto"/>
              </w:rPr>
              <w:t>i đ</w:t>
            </w:r>
            <w:r w:rsidRPr="00E066F5">
              <w:rPr>
                <w:color w:val="auto"/>
              </w:rPr>
              <w:t>ạ</w:t>
            </w:r>
            <w:r w:rsidRPr="00E066F5">
              <w:rPr>
                <w:color w:val="auto"/>
              </w:rPr>
              <w:t>i di</w:t>
            </w:r>
            <w:r w:rsidRPr="00E066F5">
              <w:rPr>
                <w:color w:val="auto"/>
              </w:rPr>
              <w:t>ệ</w:t>
            </w:r>
            <w:r w:rsidRPr="00E066F5">
              <w:rPr>
                <w:color w:val="auto"/>
              </w:rPr>
              <w:t>n pháp lu</w:t>
            </w:r>
            <w:r w:rsidRPr="00E066F5">
              <w:rPr>
                <w:color w:val="auto"/>
              </w:rPr>
              <w:t>ậ</w:t>
            </w:r>
            <w:r w:rsidRPr="00E066F5">
              <w:rPr>
                <w:color w:val="auto"/>
              </w:rPr>
              <w:t>t.</w:t>
            </w:r>
            <w:r w:rsidRPr="00E066F5">
              <w:rPr>
                <w:color w:val="auto"/>
              </w:rPr>
              <w:br/>
              <w:t xml:space="preserve">4. </w:t>
            </w:r>
            <w:r w:rsidR="001F5993" w:rsidRPr="00E066F5">
              <w:rPr>
                <w:color w:val="auto"/>
              </w:rPr>
              <w:t>Chuẩn bị tiền đặt trước là 5% cho cả thời gian thuê</w:t>
            </w:r>
            <w:r w:rsidR="00136FA5">
              <w:rPr>
                <w:color w:val="auto"/>
              </w:rPr>
              <w:t>.</w:t>
            </w:r>
            <w:r w:rsidRPr="00E066F5">
              <w:rPr>
                <w:color w:val="auto"/>
              </w:rPr>
              <w:br/>
              <w:t>5. Gi</w:t>
            </w:r>
            <w:r w:rsidRPr="00E066F5">
              <w:rPr>
                <w:color w:val="auto"/>
              </w:rPr>
              <w:t>ấ</w:t>
            </w:r>
            <w:r w:rsidRPr="00E066F5">
              <w:rPr>
                <w:color w:val="auto"/>
              </w:rPr>
              <w:t>y t</w:t>
            </w:r>
            <w:r w:rsidRPr="00E066F5">
              <w:rPr>
                <w:color w:val="auto"/>
              </w:rPr>
              <w:t>ờ</w:t>
            </w:r>
            <w:r w:rsidRPr="00E066F5">
              <w:rPr>
                <w:color w:val="auto"/>
              </w:rPr>
              <w:t xml:space="preserve"> ch</w:t>
            </w:r>
            <w:r w:rsidRPr="00E066F5">
              <w:rPr>
                <w:color w:val="auto"/>
              </w:rPr>
              <w:t>ứ</w:t>
            </w:r>
            <w:r w:rsidRPr="00E066F5">
              <w:rPr>
                <w:color w:val="auto"/>
              </w:rPr>
              <w:t>ng minh đ</w:t>
            </w:r>
            <w:r w:rsidRPr="00E066F5">
              <w:rPr>
                <w:color w:val="auto"/>
              </w:rPr>
              <w:t>ố</w:t>
            </w:r>
            <w:r w:rsidRPr="00E066F5">
              <w:rPr>
                <w:color w:val="auto"/>
              </w:rPr>
              <w:t>i tư</w:t>
            </w:r>
            <w:r w:rsidRPr="00E066F5">
              <w:rPr>
                <w:color w:val="auto"/>
              </w:rPr>
              <w:t>ợ</w:t>
            </w:r>
            <w:r w:rsidRPr="00E066F5">
              <w:rPr>
                <w:color w:val="auto"/>
              </w:rPr>
              <w:t>ng ưu tiên (n</w:t>
            </w:r>
            <w:r w:rsidRPr="00E066F5">
              <w:rPr>
                <w:color w:val="auto"/>
              </w:rPr>
              <w:t>ế</w:t>
            </w:r>
            <w:r w:rsidRPr="00E066F5">
              <w:rPr>
                <w:color w:val="auto"/>
              </w:rPr>
              <w:t>u</w:t>
            </w:r>
            <w:r w:rsidRPr="00E066F5">
              <w:rPr>
                <w:color w:val="auto"/>
              </w:rPr>
              <w:t xml:space="preserve"> có).</w:t>
            </w:r>
          </w:p>
        </w:tc>
      </w:tr>
    </w:tbl>
    <w:p w14:paraId="6434A087" w14:textId="77777777" w:rsidR="000D3FDB" w:rsidRDefault="00B111F7">
      <w:pPr>
        <w:spacing w:before="120" w:after="80"/>
        <w:rPr>
          <w:b/>
        </w:rPr>
      </w:pPr>
      <w:r>
        <w:rPr>
          <w:b/>
        </w:rPr>
        <w:t>BƯ</w:t>
      </w:r>
      <w:r>
        <w:rPr>
          <w:b/>
        </w:rPr>
        <w:t>Ớ</w:t>
      </w:r>
      <w:r>
        <w:rPr>
          <w:b/>
        </w:rPr>
        <w:t>C 3: N</w:t>
      </w:r>
      <w:r>
        <w:rPr>
          <w:b/>
        </w:rPr>
        <w:t>Ộ</w:t>
      </w:r>
      <w:r>
        <w:rPr>
          <w:b/>
        </w:rPr>
        <w:t>P TI</w:t>
      </w:r>
      <w:r>
        <w:rPr>
          <w:b/>
        </w:rPr>
        <w:t>Ề</w:t>
      </w:r>
      <w:r>
        <w:rPr>
          <w:b/>
        </w:rPr>
        <w:t>N Đ</w:t>
      </w:r>
      <w:r>
        <w:rPr>
          <w:b/>
        </w:rPr>
        <w:t>Ặ</w:t>
      </w:r>
      <w:r>
        <w:rPr>
          <w:b/>
        </w:rPr>
        <w:t>T TRƯ</w:t>
      </w:r>
      <w:r>
        <w:rPr>
          <w:b/>
        </w:rPr>
        <w:t>Ớ</w:t>
      </w:r>
      <w:r>
        <w:rPr>
          <w:b/>
        </w:rPr>
        <w:t>C &amp; N</w:t>
      </w:r>
      <w:r>
        <w:rPr>
          <w:b/>
        </w:rPr>
        <w:t>Ộ</w:t>
      </w:r>
      <w:r>
        <w:rPr>
          <w:b/>
        </w:rPr>
        <w:t>P H</w:t>
      </w:r>
      <w:r>
        <w:rPr>
          <w:b/>
        </w:rPr>
        <w:t>Ồ</w:t>
      </w:r>
      <w:r>
        <w:rPr>
          <w:b/>
        </w:rPr>
        <w:t xml:space="preserve"> SƠ</w:t>
      </w:r>
    </w:p>
    <w:p w14:paraId="51FF5939" w14:textId="1C8225AF" w:rsidR="000D3FDB" w:rsidRDefault="00B111F7">
      <w:pPr>
        <w:pStyle w:val="ListBullet"/>
        <w:spacing w:after="40"/>
        <w:rPr>
          <w:bCs/>
        </w:rPr>
      </w:pPr>
      <w:r>
        <w:rPr>
          <w:bCs/>
        </w:rPr>
        <w:t>Th</w:t>
      </w:r>
      <w:r>
        <w:rPr>
          <w:bCs/>
        </w:rPr>
        <w:t>ờ</w:t>
      </w:r>
      <w:r>
        <w:rPr>
          <w:bCs/>
        </w:rPr>
        <w:t>i gian ti</w:t>
      </w:r>
      <w:r>
        <w:rPr>
          <w:bCs/>
        </w:rPr>
        <w:t>ế</w:t>
      </w:r>
      <w:r>
        <w:rPr>
          <w:bCs/>
        </w:rPr>
        <w:t>p nh</w:t>
      </w:r>
      <w:r>
        <w:rPr>
          <w:bCs/>
        </w:rPr>
        <w:t>ậ</w:t>
      </w:r>
      <w:r>
        <w:rPr>
          <w:bCs/>
        </w:rPr>
        <w:t xml:space="preserve">n: </w:t>
      </w:r>
      <w:r w:rsidRPr="00F97D0F">
        <w:rPr>
          <w:bCs/>
          <w:color w:val="EE0000"/>
        </w:rPr>
        <w:t>T</w:t>
      </w:r>
      <w:r w:rsidRPr="00F97D0F">
        <w:rPr>
          <w:bCs/>
          <w:color w:val="EE0000"/>
        </w:rPr>
        <w:t>ừ</w:t>
      </w:r>
      <w:r w:rsidRPr="00F97D0F">
        <w:rPr>
          <w:bCs/>
          <w:color w:val="EE0000"/>
        </w:rPr>
        <w:t xml:space="preserve"> ngày</w:t>
      </w:r>
      <w:r w:rsidR="00F15B99" w:rsidRPr="00F97D0F">
        <w:rPr>
          <w:bCs/>
          <w:color w:val="EE0000"/>
        </w:rPr>
        <w:t xml:space="preserve"> </w:t>
      </w:r>
      <w:r w:rsidR="004D4B90">
        <w:rPr>
          <w:bCs/>
          <w:color w:val="EE0000"/>
        </w:rPr>
        <w:t>0</w:t>
      </w:r>
      <w:r w:rsidR="00F15B99" w:rsidRPr="00F97D0F">
        <w:rPr>
          <w:bCs/>
          <w:color w:val="EE0000"/>
        </w:rPr>
        <w:t>5</w:t>
      </w:r>
      <w:r w:rsidRPr="00F97D0F">
        <w:rPr>
          <w:bCs/>
          <w:color w:val="EE0000"/>
        </w:rPr>
        <w:t>/</w:t>
      </w:r>
      <w:r w:rsidR="004D4B90">
        <w:rPr>
          <w:bCs/>
          <w:color w:val="EE0000"/>
        </w:rPr>
        <w:t>11</w:t>
      </w:r>
      <w:r w:rsidRPr="00F97D0F">
        <w:rPr>
          <w:bCs/>
          <w:color w:val="EE0000"/>
        </w:rPr>
        <w:t>/2026 đ</w:t>
      </w:r>
      <w:r w:rsidRPr="00F97D0F">
        <w:rPr>
          <w:bCs/>
          <w:color w:val="EE0000"/>
        </w:rPr>
        <w:t>ế</w:t>
      </w:r>
      <w:r w:rsidRPr="00F97D0F">
        <w:rPr>
          <w:bCs/>
          <w:color w:val="EE0000"/>
        </w:rPr>
        <w:t>n 17</w:t>
      </w:r>
      <w:r w:rsidR="00F15B99" w:rsidRPr="00F97D0F">
        <w:rPr>
          <w:bCs/>
          <w:color w:val="EE0000"/>
        </w:rPr>
        <w:t xml:space="preserve"> </w:t>
      </w:r>
      <w:r w:rsidRPr="00F97D0F">
        <w:rPr>
          <w:bCs/>
          <w:color w:val="EE0000"/>
        </w:rPr>
        <w:t>h00 ngày</w:t>
      </w:r>
      <w:r w:rsidR="00F15B99" w:rsidRPr="00F97D0F">
        <w:rPr>
          <w:bCs/>
          <w:color w:val="EE0000"/>
        </w:rPr>
        <w:t xml:space="preserve"> </w:t>
      </w:r>
      <w:r w:rsidR="004D4B90">
        <w:rPr>
          <w:bCs/>
          <w:color w:val="EE0000"/>
        </w:rPr>
        <w:t>1</w:t>
      </w:r>
      <w:r w:rsidR="00F15B99" w:rsidRPr="00F97D0F">
        <w:rPr>
          <w:bCs/>
          <w:color w:val="EE0000"/>
        </w:rPr>
        <w:t>1</w:t>
      </w:r>
      <w:r w:rsidRPr="00F97D0F">
        <w:rPr>
          <w:bCs/>
          <w:color w:val="EE0000"/>
        </w:rPr>
        <w:t>/</w:t>
      </w:r>
      <w:r w:rsidR="00F15B99" w:rsidRPr="00F97D0F">
        <w:rPr>
          <w:bCs/>
          <w:color w:val="EE0000"/>
        </w:rPr>
        <w:t>1</w:t>
      </w:r>
      <w:r w:rsidR="004D4B90">
        <w:rPr>
          <w:bCs/>
          <w:color w:val="EE0000"/>
        </w:rPr>
        <w:t>1</w:t>
      </w:r>
      <w:r w:rsidRPr="00F97D0F">
        <w:rPr>
          <w:bCs/>
          <w:color w:val="EE0000"/>
        </w:rPr>
        <w:t xml:space="preserve">/2026 </w:t>
      </w:r>
      <w:r>
        <w:rPr>
          <w:bCs/>
        </w:rPr>
        <w:t>(trong gi</w:t>
      </w:r>
      <w:r>
        <w:rPr>
          <w:bCs/>
        </w:rPr>
        <w:t>ờ</w:t>
      </w:r>
      <w:r>
        <w:rPr>
          <w:bCs/>
        </w:rPr>
        <w:t xml:space="preserve"> hành chính).</w:t>
      </w:r>
    </w:p>
    <w:p w14:paraId="4C0EB50D" w14:textId="0E64944D" w:rsidR="000D3FDB" w:rsidRPr="00E066F5" w:rsidRDefault="00B111F7">
      <w:pPr>
        <w:pStyle w:val="ListBullet"/>
        <w:spacing w:after="40"/>
        <w:rPr>
          <w:bCs/>
          <w:color w:val="auto"/>
        </w:rPr>
      </w:pPr>
      <w:r>
        <w:rPr>
          <w:bCs/>
        </w:rPr>
        <w:t>N</w:t>
      </w:r>
      <w:r>
        <w:rPr>
          <w:bCs/>
        </w:rPr>
        <w:t>ộ</w:t>
      </w:r>
      <w:r>
        <w:rPr>
          <w:bCs/>
        </w:rPr>
        <w:t>p Ti</w:t>
      </w:r>
      <w:r>
        <w:rPr>
          <w:bCs/>
        </w:rPr>
        <w:t>ề</w:t>
      </w:r>
      <w:r>
        <w:rPr>
          <w:bCs/>
        </w:rPr>
        <w:t>n đ</w:t>
      </w:r>
      <w:r>
        <w:rPr>
          <w:bCs/>
        </w:rPr>
        <w:t>ặ</w:t>
      </w:r>
      <w:r>
        <w:rPr>
          <w:bCs/>
        </w:rPr>
        <w:t>t trư</w:t>
      </w:r>
      <w:r>
        <w:rPr>
          <w:bCs/>
        </w:rPr>
        <w:t>ớ</w:t>
      </w:r>
      <w:r>
        <w:rPr>
          <w:bCs/>
        </w:rPr>
        <w:t>c (5% giá tr</w:t>
      </w:r>
      <w:r>
        <w:rPr>
          <w:bCs/>
        </w:rPr>
        <w:t>ị</w:t>
      </w:r>
      <w:r>
        <w:rPr>
          <w:bCs/>
        </w:rPr>
        <w:t xml:space="preserve"> h</w:t>
      </w:r>
      <w:r>
        <w:rPr>
          <w:bCs/>
        </w:rPr>
        <w:t>ợ</w:t>
      </w:r>
      <w:r>
        <w:rPr>
          <w:bCs/>
        </w:rPr>
        <w:t xml:space="preserve">p </w:t>
      </w:r>
      <w:r w:rsidRPr="00E066F5">
        <w:rPr>
          <w:bCs/>
          <w:color w:val="auto"/>
        </w:rPr>
        <w:t>đ</w:t>
      </w:r>
      <w:r w:rsidRPr="00E066F5">
        <w:rPr>
          <w:bCs/>
          <w:color w:val="auto"/>
        </w:rPr>
        <w:t>ồ</w:t>
      </w:r>
      <w:r w:rsidRPr="00E066F5">
        <w:rPr>
          <w:bCs/>
          <w:color w:val="auto"/>
        </w:rPr>
        <w:t>ng</w:t>
      </w:r>
      <w:r w:rsidR="00136FA5">
        <w:rPr>
          <w:bCs/>
          <w:color w:val="auto"/>
        </w:rPr>
        <w:t xml:space="preserve"> cho cả thời gian thuê</w:t>
      </w:r>
      <w:r w:rsidRPr="00E066F5">
        <w:rPr>
          <w:bCs/>
          <w:color w:val="auto"/>
        </w:rPr>
        <w:t>)</w:t>
      </w:r>
    </w:p>
    <w:p w14:paraId="6B44894A" w14:textId="2EA579C1" w:rsidR="000D3FDB" w:rsidRPr="00E066F5" w:rsidRDefault="00B111F7">
      <w:pPr>
        <w:pStyle w:val="ListBullet"/>
        <w:spacing w:after="40"/>
        <w:rPr>
          <w:bCs/>
          <w:color w:val="auto"/>
        </w:rPr>
      </w:pPr>
      <w:r w:rsidRPr="00E066F5">
        <w:rPr>
          <w:bCs/>
          <w:color w:val="auto"/>
        </w:rPr>
        <w:t>N</w:t>
      </w:r>
      <w:r w:rsidRPr="00E066F5">
        <w:rPr>
          <w:bCs/>
          <w:color w:val="auto"/>
        </w:rPr>
        <w:t>ộ</w:t>
      </w:r>
      <w:r w:rsidRPr="00E066F5">
        <w:rPr>
          <w:bCs/>
          <w:color w:val="auto"/>
        </w:rPr>
        <w:t>p H</w:t>
      </w:r>
      <w:r w:rsidRPr="00E066F5">
        <w:rPr>
          <w:bCs/>
          <w:color w:val="auto"/>
        </w:rPr>
        <w:t>ồ</w:t>
      </w:r>
      <w:r w:rsidRPr="00E066F5">
        <w:rPr>
          <w:bCs/>
          <w:color w:val="auto"/>
        </w:rPr>
        <w:t xml:space="preserve"> sơ tr</w:t>
      </w:r>
      <w:r w:rsidRPr="00E066F5">
        <w:rPr>
          <w:bCs/>
          <w:color w:val="auto"/>
        </w:rPr>
        <w:t>ự</w:t>
      </w:r>
      <w:r w:rsidRPr="00E066F5">
        <w:rPr>
          <w:bCs/>
          <w:color w:val="auto"/>
        </w:rPr>
        <w:t>c ti</w:t>
      </w:r>
      <w:r w:rsidRPr="00E066F5">
        <w:rPr>
          <w:bCs/>
          <w:color w:val="auto"/>
        </w:rPr>
        <w:t>ế</w:t>
      </w:r>
      <w:r w:rsidRPr="00E066F5">
        <w:rPr>
          <w:bCs/>
          <w:color w:val="auto"/>
        </w:rPr>
        <w:t>p t</w:t>
      </w:r>
      <w:r w:rsidRPr="00E066F5">
        <w:rPr>
          <w:bCs/>
          <w:color w:val="auto"/>
        </w:rPr>
        <w:t>ạ</w:t>
      </w:r>
      <w:r w:rsidRPr="00E066F5">
        <w:rPr>
          <w:bCs/>
          <w:color w:val="auto"/>
        </w:rPr>
        <w:t>i: B</w:t>
      </w:r>
      <w:r w:rsidRPr="00E066F5">
        <w:rPr>
          <w:bCs/>
          <w:color w:val="auto"/>
        </w:rPr>
        <w:t>ộ</w:t>
      </w:r>
      <w:r w:rsidRPr="00E066F5">
        <w:rPr>
          <w:bCs/>
          <w:color w:val="auto"/>
        </w:rPr>
        <w:t xml:space="preserve"> ph</w:t>
      </w:r>
      <w:r w:rsidRPr="00E066F5">
        <w:rPr>
          <w:bCs/>
          <w:color w:val="auto"/>
        </w:rPr>
        <w:t>ậ</w:t>
      </w:r>
      <w:r w:rsidRPr="00E066F5">
        <w:rPr>
          <w:bCs/>
          <w:color w:val="auto"/>
        </w:rPr>
        <w:t xml:space="preserve">n </w:t>
      </w:r>
      <w:r w:rsidR="001F5993" w:rsidRPr="00E066F5">
        <w:rPr>
          <w:bCs/>
          <w:color w:val="auto"/>
        </w:rPr>
        <w:t>Hành chính Tổng hợp</w:t>
      </w:r>
      <w:r w:rsidRPr="00E066F5">
        <w:rPr>
          <w:bCs/>
          <w:color w:val="auto"/>
        </w:rPr>
        <w:t xml:space="preserve"> - T</w:t>
      </w:r>
      <w:r w:rsidRPr="00E066F5">
        <w:rPr>
          <w:bCs/>
          <w:color w:val="auto"/>
        </w:rPr>
        <w:t xml:space="preserve">rung tâm Cung </w:t>
      </w:r>
      <w:r w:rsidRPr="00E066F5">
        <w:rPr>
          <w:bCs/>
          <w:color w:val="auto"/>
        </w:rPr>
        <w:t>ứ</w:t>
      </w:r>
      <w:r w:rsidRPr="00E066F5">
        <w:rPr>
          <w:bCs/>
          <w:color w:val="auto"/>
        </w:rPr>
        <w:t>ng D</w:t>
      </w:r>
      <w:r w:rsidRPr="00E066F5">
        <w:rPr>
          <w:bCs/>
          <w:color w:val="auto"/>
        </w:rPr>
        <w:t>ị</w:t>
      </w:r>
      <w:r w:rsidRPr="00E066F5">
        <w:rPr>
          <w:bCs/>
          <w:color w:val="auto"/>
        </w:rPr>
        <w:t>ch v</w:t>
      </w:r>
      <w:r w:rsidRPr="00E066F5">
        <w:rPr>
          <w:bCs/>
          <w:color w:val="auto"/>
        </w:rPr>
        <w:t>ụ</w:t>
      </w:r>
      <w:r w:rsidRPr="00E066F5">
        <w:rPr>
          <w:bCs/>
          <w:color w:val="auto"/>
        </w:rPr>
        <w:t xml:space="preserve"> S</w:t>
      </w:r>
      <w:r w:rsidRPr="00E066F5">
        <w:rPr>
          <w:bCs/>
          <w:color w:val="auto"/>
        </w:rPr>
        <w:t>ự</w:t>
      </w:r>
      <w:r w:rsidRPr="00E066F5">
        <w:rPr>
          <w:bCs/>
          <w:color w:val="auto"/>
        </w:rPr>
        <w:t xml:space="preserve"> nghi</w:t>
      </w:r>
      <w:r w:rsidRPr="00E066F5">
        <w:rPr>
          <w:bCs/>
          <w:color w:val="auto"/>
        </w:rPr>
        <w:t>ệ</w:t>
      </w:r>
      <w:r w:rsidRPr="00E066F5">
        <w:rPr>
          <w:bCs/>
          <w:color w:val="auto"/>
        </w:rPr>
        <w:t>p công xã Ea Súp (Đ</w:t>
      </w:r>
      <w:r w:rsidRPr="00E066F5">
        <w:rPr>
          <w:bCs/>
          <w:color w:val="auto"/>
        </w:rPr>
        <w:t>ị</w:t>
      </w:r>
      <w:r w:rsidRPr="00E066F5">
        <w:rPr>
          <w:bCs/>
          <w:color w:val="auto"/>
        </w:rPr>
        <w:t>a ch</w:t>
      </w:r>
      <w:r w:rsidRPr="00E066F5">
        <w:rPr>
          <w:bCs/>
          <w:color w:val="auto"/>
        </w:rPr>
        <w:t>ỉ</w:t>
      </w:r>
      <w:r w:rsidRPr="00E066F5">
        <w:rPr>
          <w:bCs/>
          <w:color w:val="auto"/>
        </w:rPr>
        <w:t>: 131 Hùng Vương, xã Ea Súp).</w:t>
      </w:r>
    </w:p>
    <w:p w14:paraId="3E43D661" w14:textId="6F582880" w:rsidR="000323F0" w:rsidRDefault="000323F0" w:rsidP="000323F0">
      <w:pPr>
        <w:pStyle w:val="ListBullet"/>
        <w:spacing w:after="120"/>
        <w:rPr>
          <w:bCs/>
        </w:rPr>
      </w:pPr>
      <w:r>
        <w:rPr>
          <w:bCs/>
        </w:rPr>
        <w:t>Lưu ý</w:t>
      </w:r>
      <w:r w:rsidR="00C815A8">
        <w:rPr>
          <w:bCs/>
        </w:rPr>
        <w:t xml:space="preserve">: </w:t>
      </w:r>
      <w:r>
        <w:rPr>
          <w:bCs/>
        </w:rPr>
        <w:t>Phiếu đăng ký Mẫu 03 phải được dán kín trong phong bì</w:t>
      </w:r>
      <w:r>
        <w:rPr>
          <w:bCs/>
          <w:lang w:val="vi-VN"/>
        </w:rPr>
        <w:t>,</w:t>
      </w:r>
      <w:r>
        <w:rPr>
          <w:bCs/>
        </w:rPr>
        <w:t xml:space="preserve"> ký mép dán trước khi bỏ vào Hòm phiếu chào giá.</w:t>
      </w:r>
    </w:p>
    <w:p w14:paraId="0BED6F3F" w14:textId="77777777" w:rsidR="000D3FDB" w:rsidRDefault="00B111F7">
      <w:pPr>
        <w:spacing w:before="120" w:after="80"/>
        <w:rPr>
          <w:b/>
        </w:rPr>
      </w:pPr>
      <w:r>
        <w:rPr>
          <w:b/>
        </w:rPr>
        <w:t>BƯ</w:t>
      </w:r>
      <w:r>
        <w:rPr>
          <w:b/>
        </w:rPr>
        <w:t>Ớ</w:t>
      </w:r>
      <w:r>
        <w:rPr>
          <w:b/>
        </w:rPr>
        <w:t>C 4: THAM D</w:t>
      </w:r>
      <w:r>
        <w:rPr>
          <w:b/>
        </w:rPr>
        <w:t>Ự</w:t>
      </w:r>
      <w:r>
        <w:rPr>
          <w:b/>
        </w:rPr>
        <w:t xml:space="preserve"> BU</w:t>
      </w:r>
      <w:r>
        <w:rPr>
          <w:b/>
        </w:rPr>
        <w:t>Ổ</w:t>
      </w:r>
      <w:r>
        <w:rPr>
          <w:b/>
        </w:rPr>
        <w:t>I M</w:t>
      </w:r>
      <w:r>
        <w:rPr>
          <w:b/>
        </w:rPr>
        <w:t>Ở</w:t>
      </w:r>
      <w:r>
        <w:rPr>
          <w:b/>
        </w:rPr>
        <w:t xml:space="preserve"> PHI</w:t>
      </w:r>
      <w:r>
        <w:rPr>
          <w:b/>
        </w:rPr>
        <w:t>Ế</w:t>
      </w:r>
      <w:r>
        <w:rPr>
          <w:b/>
        </w:rPr>
        <w:t>U / XÉT CH</w:t>
      </w:r>
      <w:r>
        <w:rPr>
          <w:b/>
        </w:rPr>
        <w:t>Ọ</w:t>
      </w:r>
      <w:r>
        <w:rPr>
          <w:b/>
        </w:rPr>
        <w:t>N</w:t>
      </w:r>
    </w:p>
    <w:p w14:paraId="2ED183BA" w14:textId="0E69A19A" w:rsidR="000D3FDB" w:rsidRDefault="00B111F7">
      <w:pPr>
        <w:pStyle w:val="ListBullet"/>
        <w:spacing w:after="40"/>
        <w:rPr>
          <w:bCs/>
        </w:rPr>
      </w:pPr>
      <w:r>
        <w:rPr>
          <w:bCs/>
        </w:rPr>
        <w:t>Th</w:t>
      </w:r>
      <w:r>
        <w:rPr>
          <w:bCs/>
        </w:rPr>
        <w:t>ờ</w:t>
      </w:r>
      <w:r>
        <w:rPr>
          <w:bCs/>
        </w:rPr>
        <w:t>i gian: B</w:t>
      </w:r>
      <w:r>
        <w:rPr>
          <w:bCs/>
        </w:rPr>
        <w:t>ắ</w:t>
      </w:r>
      <w:r>
        <w:rPr>
          <w:bCs/>
        </w:rPr>
        <w:t xml:space="preserve">t </w:t>
      </w:r>
      <w:r>
        <w:rPr>
          <w:bCs/>
        </w:rPr>
        <w:t>đ</w:t>
      </w:r>
      <w:r>
        <w:rPr>
          <w:bCs/>
        </w:rPr>
        <w:t>ầ</w:t>
      </w:r>
      <w:r>
        <w:rPr>
          <w:bCs/>
        </w:rPr>
        <w:t>u lúc</w:t>
      </w:r>
      <w:r w:rsidRPr="00F97D0F">
        <w:rPr>
          <w:bCs/>
          <w:color w:val="EE0000"/>
        </w:rPr>
        <w:t xml:space="preserve"> 09h00 ngày </w:t>
      </w:r>
      <w:r w:rsidR="004D4B90">
        <w:rPr>
          <w:bCs/>
          <w:color w:val="EE0000"/>
        </w:rPr>
        <w:t>1</w:t>
      </w:r>
      <w:r w:rsidR="00F15B99" w:rsidRPr="00F97D0F">
        <w:rPr>
          <w:bCs/>
          <w:color w:val="EE0000"/>
        </w:rPr>
        <w:t>2</w:t>
      </w:r>
      <w:r w:rsidRPr="00F97D0F">
        <w:rPr>
          <w:bCs/>
          <w:color w:val="EE0000"/>
        </w:rPr>
        <w:t>/</w:t>
      </w:r>
      <w:r w:rsidR="00F15B99" w:rsidRPr="00F97D0F">
        <w:rPr>
          <w:bCs/>
          <w:color w:val="EE0000"/>
        </w:rPr>
        <w:t>1</w:t>
      </w:r>
      <w:r w:rsidR="004D4B90">
        <w:rPr>
          <w:bCs/>
          <w:color w:val="EE0000"/>
        </w:rPr>
        <w:t>1</w:t>
      </w:r>
      <w:bookmarkStart w:id="0" w:name="_GoBack"/>
      <w:bookmarkEnd w:id="0"/>
      <w:r w:rsidRPr="00F97D0F">
        <w:rPr>
          <w:bCs/>
          <w:color w:val="EE0000"/>
        </w:rPr>
        <w:t>/2026.</w:t>
      </w:r>
    </w:p>
    <w:p w14:paraId="36B7471E" w14:textId="77777777" w:rsidR="000D3FDB" w:rsidRDefault="00B111F7">
      <w:pPr>
        <w:pStyle w:val="ListBullet"/>
        <w:spacing w:after="40"/>
        <w:rPr>
          <w:bCs/>
        </w:rPr>
      </w:pPr>
      <w:r>
        <w:rPr>
          <w:bCs/>
        </w:rPr>
        <w:t>Đ</w:t>
      </w:r>
      <w:r>
        <w:rPr>
          <w:bCs/>
        </w:rPr>
        <w:t>ị</w:t>
      </w:r>
      <w:r>
        <w:rPr>
          <w:bCs/>
        </w:rPr>
        <w:t>a đi</w:t>
      </w:r>
      <w:r>
        <w:rPr>
          <w:bCs/>
        </w:rPr>
        <w:t>ể</w:t>
      </w:r>
      <w:r>
        <w:rPr>
          <w:bCs/>
        </w:rPr>
        <w:t>m: H</w:t>
      </w:r>
      <w:r>
        <w:rPr>
          <w:bCs/>
        </w:rPr>
        <w:t>ộ</w:t>
      </w:r>
      <w:r>
        <w:rPr>
          <w:bCs/>
        </w:rPr>
        <w:t>i trư</w:t>
      </w:r>
      <w:r>
        <w:rPr>
          <w:bCs/>
        </w:rPr>
        <w:t>ờ</w:t>
      </w:r>
      <w:r>
        <w:rPr>
          <w:bCs/>
        </w:rPr>
        <w:t xml:space="preserve">ng Trung tâm Cung </w:t>
      </w:r>
      <w:r>
        <w:rPr>
          <w:bCs/>
        </w:rPr>
        <w:t>ứ</w:t>
      </w:r>
      <w:r>
        <w:rPr>
          <w:bCs/>
        </w:rPr>
        <w:t>ng D</w:t>
      </w:r>
      <w:r>
        <w:rPr>
          <w:bCs/>
        </w:rPr>
        <w:t>ị</w:t>
      </w:r>
      <w:r>
        <w:rPr>
          <w:bCs/>
        </w:rPr>
        <w:t>ch v</w:t>
      </w:r>
      <w:r>
        <w:rPr>
          <w:bCs/>
        </w:rPr>
        <w:t>ụ</w:t>
      </w:r>
      <w:r>
        <w:rPr>
          <w:bCs/>
        </w:rPr>
        <w:t xml:space="preserve"> S</w:t>
      </w:r>
      <w:r>
        <w:rPr>
          <w:bCs/>
        </w:rPr>
        <w:t>ự</w:t>
      </w:r>
      <w:r>
        <w:rPr>
          <w:bCs/>
        </w:rPr>
        <w:t xml:space="preserve"> nghi</w:t>
      </w:r>
      <w:r>
        <w:rPr>
          <w:bCs/>
        </w:rPr>
        <w:t>ệ</w:t>
      </w:r>
      <w:r>
        <w:rPr>
          <w:bCs/>
        </w:rPr>
        <w:t>p công xã Ea Súp (131 Hùng Vương).</w:t>
      </w:r>
    </w:p>
    <w:p w14:paraId="30302DDB" w14:textId="77777777" w:rsidR="000D3FDB" w:rsidRDefault="00B111F7">
      <w:pPr>
        <w:pStyle w:val="ListBullet"/>
        <w:spacing w:after="160"/>
        <w:rPr>
          <w:bCs/>
        </w:rPr>
      </w:pPr>
      <w:r>
        <w:rPr>
          <w:bCs/>
        </w:rPr>
        <w:t>Ngư</w:t>
      </w:r>
      <w:r>
        <w:rPr>
          <w:bCs/>
        </w:rPr>
        <w:t>ờ</w:t>
      </w:r>
      <w:r>
        <w:rPr>
          <w:bCs/>
        </w:rPr>
        <w:t>i đăng ký mang theo CCCD b</w:t>
      </w:r>
      <w:r>
        <w:rPr>
          <w:bCs/>
        </w:rPr>
        <w:t>ả</w:t>
      </w:r>
      <w:r>
        <w:rPr>
          <w:bCs/>
        </w:rPr>
        <w:t>n g</w:t>
      </w:r>
      <w:r>
        <w:rPr>
          <w:bCs/>
        </w:rPr>
        <w:t>ố</w:t>
      </w:r>
      <w:r>
        <w:rPr>
          <w:bCs/>
        </w:rPr>
        <w:t>c đ</w:t>
      </w:r>
      <w:r>
        <w:rPr>
          <w:bCs/>
        </w:rPr>
        <w:t>ể</w:t>
      </w:r>
      <w:r>
        <w:rPr>
          <w:bCs/>
        </w:rPr>
        <w:t xml:space="preserve"> đ</w:t>
      </w:r>
      <w:r>
        <w:rPr>
          <w:bCs/>
        </w:rPr>
        <w:t>ố</w:t>
      </w:r>
      <w:r>
        <w:rPr>
          <w:bCs/>
        </w:rPr>
        <w:t>i chi</w:t>
      </w:r>
      <w:r>
        <w:rPr>
          <w:bCs/>
        </w:rPr>
        <w:t>ế</w:t>
      </w:r>
      <w:r>
        <w:rPr>
          <w:bCs/>
        </w:rPr>
        <w:t>u. Trung tâm s</w:t>
      </w:r>
      <w:r>
        <w:rPr>
          <w:bCs/>
        </w:rPr>
        <w:t>ẽ</w:t>
      </w:r>
      <w:r>
        <w:rPr>
          <w:bCs/>
        </w:rPr>
        <w:t xml:space="preserve"> m</w:t>
      </w:r>
      <w:r>
        <w:rPr>
          <w:bCs/>
        </w:rPr>
        <w:t>ở</w:t>
      </w:r>
      <w:r>
        <w:rPr>
          <w:bCs/>
        </w:rPr>
        <w:t xml:space="preserve"> phi</w:t>
      </w:r>
      <w:r>
        <w:rPr>
          <w:bCs/>
        </w:rPr>
        <w:t>ế</w:t>
      </w:r>
      <w:r>
        <w:rPr>
          <w:bCs/>
        </w:rPr>
        <w:t>u công khai, công b</w:t>
      </w:r>
      <w:r>
        <w:rPr>
          <w:bCs/>
        </w:rPr>
        <w:t>ố</w:t>
      </w:r>
      <w:r>
        <w:rPr>
          <w:bCs/>
        </w:rPr>
        <w:t xml:space="preserve"> ngư</w:t>
      </w:r>
      <w:r>
        <w:rPr>
          <w:bCs/>
        </w:rPr>
        <w:t>ờ</w:t>
      </w:r>
      <w:r>
        <w:rPr>
          <w:bCs/>
        </w:rPr>
        <w:t>i đư</w:t>
      </w:r>
      <w:r>
        <w:rPr>
          <w:bCs/>
        </w:rPr>
        <w:t>ợ</w:t>
      </w:r>
      <w:r>
        <w:rPr>
          <w:bCs/>
        </w:rPr>
        <w:t>c quy</w:t>
      </w:r>
      <w:r>
        <w:rPr>
          <w:bCs/>
        </w:rPr>
        <w:t>ề</w:t>
      </w:r>
      <w:r>
        <w:rPr>
          <w:bCs/>
        </w:rPr>
        <w:t>n thuê ngay t</w:t>
      </w:r>
      <w:r>
        <w:rPr>
          <w:bCs/>
        </w:rPr>
        <w:t>ạ</w:t>
      </w:r>
      <w:r>
        <w:rPr>
          <w:bCs/>
        </w:rPr>
        <w:t>i bu</w:t>
      </w:r>
      <w:r>
        <w:rPr>
          <w:bCs/>
        </w:rPr>
        <w:t>ổ</w:t>
      </w:r>
      <w:r>
        <w:rPr>
          <w:bCs/>
        </w:rPr>
        <w:t>i h</w:t>
      </w:r>
      <w:r>
        <w:rPr>
          <w:bCs/>
        </w:rPr>
        <w:t>ọ</w:t>
      </w:r>
      <w:r>
        <w:rPr>
          <w:bCs/>
        </w:rPr>
        <w:t>p.</w:t>
      </w:r>
    </w:p>
    <w:p w14:paraId="435BE9E0" w14:textId="295AC7CF" w:rsidR="000D3FDB" w:rsidRPr="00F15B99" w:rsidRDefault="00B111F7">
      <w:pPr>
        <w:spacing w:before="120" w:after="0"/>
        <w:rPr>
          <w:bCs/>
          <w:color w:val="auto"/>
        </w:rPr>
      </w:pPr>
      <w:r w:rsidRPr="00F15B99">
        <w:rPr>
          <w:bCs/>
          <w:color w:val="auto"/>
        </w:rPr>
        <w:t>T</w:t>
      </w:r>
      <w:r w:rsidRPr="00F15B99">
        <w:rPr>
          <w:bCs/>
          <w:color w:val="auto"/>
        </w:rPr>
        <w:t>hông tin h</w:t>
      </w:r>
      <w:r w:rsidRPr="00F15B99">
        <w:rPr>
          <w:bCs/>
          <w:color w:val="auto"/>
        </w:rPr>
        <w:t>ỗ</w:t>
      </w:r>
      <w:r w:rsidRPr="00F15B99">
        <w:rPr>
          <w:bCs/>
          <w:color w:val="auto"/>
        </w:rPr>
        <w:t xml:space="preserve"> tr</w:t>
      </w:r>
      <w:r w:rsidRPr="00F15B99">
        <w:rPr>
          <w:bCs/>
          <w:color w:val="auto"/>
        </w:rPr>
        <w:t>ợ</w:t>
      </w:r>
      <w:r w:rsidRPr="00F15B99">
        <w:rPr>
          <w:bCs/>
          <w:color w:val="auto"/>
        </w:rPr>
        <w:t xml:space="preserve"> &amp; đăng ký xem nhà th</w:t>
      </w:r>
      <w:r w:rsidRPr="00F15B99">
        <w:rPr>
          <w:bCs/>
          <w:color w:val="auto"/>
        </w:rPr>
        <w:t>ự</w:t>
      </w:r>
      <w:r w:rsidRPr="00F15B99">
        <w:rPr>
          <w:bCs/>
          <w:color w:val="auto"/>
        </w:rPr>
        <w:t>c đ</w:t>
      </w:r>
      <w:r w:rsidRPr="00F15B99">
        <w:rPr>
          <w:bCs/>
          <w:color w:val="auto"/>
        </w:rPr>
        <w:t>ị</w:t>
      </w:r>
      <w:r w:rsidRPr="00F15B99">
        <w:rPr>
          <w:bCs/>
          <w:color w:val="auto"/>
        </w:rPr>
        <w:t>a:</w:t>
      </w:r>
      <w:r w:rsidRPr="00F15B99">
        <w:rPr>
          <w:bCs/>
          <w:color w:val="auto"/>
        </w:rPr>
        <w:br/>
        <w:t xml:space="preserve">- </w:t>
      </w:r>
      <w:r w:rsidR="000323F0">
        <w:rPr>
          <w:bCs/>
          <w:color w:val="auto"/>
        </w:rPr>
        <w:t>Nhân viên</w:t>
      </w:r>
      <w:r w:rsidRPr="00F15B99">
        <w:rPr>
          <w:bCs/>
          <w:color w:val="auto"/>
        </w:rPr>
        <w:t xml:space="preserve"> ph</w:t>
      </w:r>
      <w:r w:rsidRPr="00F15B99">
        <w:rPr>
          <w:bCs/>
          <w:color w:val="auto"/>
        </w:rPr>
        <w:t>ụ</w:t>
      </w:r>
      <w:r w:rsidRPr="00F15B99">
        <w:rPr>
          <w:bCs/>
          <w:color w:val="auto"/>
        </w:rPr>
        <w:t xml:space="preserve"> trách: </w:t>
      </w:r>
      <w:r w:rsidR="008B7035" w:rsidRPr="00F15B99">
        <w:rPr>
          <w:bCs/>
          <w:color w:val="auto"/>
        </w:rPr>
        <w:t xml:space="preserve">Ông </w:t>
      </w:r>
      <w:r w:rsidR="004C5264" w:rsidRPr="00F15B99">
        <w:rPr>
          <w:bCs/>
          <w:color w:val="auto"/>
        </w:rPr>
        <w:t>Hà Huy Bình</w:t>
      </w:r>
      <w:r w:rsidR="008B7035" w:rsidRPr="00F15B99">
        <w:rPr>
          <w:bCs/>
          <w:color w:val="auto"/>
        </w:rPr>
        <w:t xml:space="preserve"> </w:t>
      </w:r>
      <w:r w:rsidRPr="00F15B99">
        <w:rPr>
          <w:bCs/>
          <w:color w:val="auto"/>
        </w:rPr>
        <w:t>- Đi</w:t>
      </w:r>
      <w:r w:rsidRPr="00F15B99">
        <w:rPr>
          <w:bCs/>
          <w:color w:val="auto"/>
        </w:rPr>
        <w:t>ệ</w:t>
      </w:r>
      <w:r w:rsidRPr="00F15B99">
        <w:rPr>
          <w:bCs/>
          <w:color w:val="auto"/>
        </w:rPr>
        <w:t>n tho</w:t>
      </w:r>
      <w:r w:rsidRPr="00F15B99">
        <w:rPr>
          <w:bCs/>
          <w:color w:val="auto"/>
        </w:rPr>
        <w:t>ạ</w:t>
      </w:r>
      <w:r w:rsidRPr="00F15B99">
        <w:rPr>
          <w:bCs/>
          <w:color w:val="auto"/>
        </w:rPr>
        <w:t xml:space="preserve">i: </w:t>
      </w:r>
      <w:r w:rsidR="004C5264" w:rsidRPr="00F15B99">
        <w:rPr>
          <w:bCs/>
          <w:color w:val="auto"/>
        </w:rPr>
        <w:t>0967408456</w:t>
      </w:r>
      <w:r w:rsidRPr="00F15B99">
        <w:rPr>
          <w:bCs/>
          <w:color w:val="auto"/>
        </w:rPr>
        <w:br/>
        <w:t>- Đ</w:t>
      </w:r>
      <w:r w:rsidRPr="00F15B99">
        <w:rPr>
          <w:bCs/>
          <w:color w:val="auto"/>
        </w:rPr>
        <w:t>ị</w:t>
      </w:r>
      <w:r w:rsidRPr="00F15B99">
        <w:rPr>
          <w:bCs/>
          <w:color w:val="auto"/>
        </w:rPr>
        <w:t>a ch</w:t>
      </w:r>
      <w:r w:rsidRPr="00F15B99">
        <w:rPr>
          <w:bCs/>
          <w:color w:val="auto"/>
        </w:rPr>
        <w:t>ỉ</w:t>
      </w:r>
      <w:r w:rsidRPr="00F15B99">
        <w:rPr>
          <w:bCs/>
          <w:color w:val="auto"/>
        </w:rPr>
        <w:t>: 131 Hùng Vương, xã Ea Súp, t</w:t>
      </w:r>
      <w:r w:rsidRPr="00F15B99">
        <w:rPr>
          <w:bCs/>
          <w:color w:val="auto"/>
        </w:rPr>
        <w:t>ỉ</w:t>
      </w:r>
      <w:r w:rsidRPr="00F15B99">
        <w:rPr>
          <w:bCs/>
          <w:color w:val="auto"/>
        </w:rPr>
        <w:t>nh Đ</w:t>
      </w:r>
      <w:r w:rsidRPr="00F15B99">
        <w:rPr>
          <w:bCs/>
          <w:color w:val="auto"/>
        </w:rPr>
        <w:t>ắ</w:t>
      </w:r>
      <w:r w:rsidRPr="00F15B99">
        <w:rPr>
          <w:bCs/>
          <w:color w:val="auto"/>
        </w:rPr>
        <w:t>k L</w:t>
      </w:r>
      <w:r w:rsidRPr="00F15B99">
        <w:rPr>
          <w:bCs/>
          <w:color w:val="auto"/>
        </w:rPr>
        <w:t>ắ</w:t>
      </w:r>
      <w:r w:rsidRPr="00F15B99">
        <w:rPr>
          <w:bCs/>
          <w:color w:val="auto"/>
        </w:rPr>
        <w:t>k.</w:t>
      </w:r>
    </w:p>
    <w:sectPr w:rsidR="000D3FDB" w:rsidRPr="00F15B99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FAE602" w14:textId="77777777" w:rsidR="00B111F7" w:rsidRDefault="00B111F7">
      <w:pPr>
        <w:spacing w:line="240" w:lineRule="auto"/>
      </w:pPr>
      <w:r>
        <w:separator/>
      </w:r>
    </w:p>
  </w:endnote>
  <w:endnote w:type="continuationSeparator" w:id="0">
    <w:p w14:paraId="19351490" w14:textId="77777777" w:rsidR="00B111F7" w:rsidRDefault="00B11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45A5F" w14:textId="77777777" w:rsidR="00B111F7" w:rsidRDefault="00B111F7">
      <w:pPr>
        <w:spacing w:after="0"/>
      </w:pPr>
      <w:r>
        <w:separator/>
      </w:r>
    </w:p>
  </w:footnote>
  <w:footnote w:type="continuationSeparator" w:id="0">
    <w:p w14:paraId="01C0C18D" w14:textId="77777777" w:rsidR="00B111F7" w:rsidRDefault="00B111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3F0"/>
    <w:rsid w:val="00034616"/>
    <w:rsid w:val="0006063C"/>
    <w:rsid w:val="000D3FDB"/>
    <w:rsid w:val="00136FA5"/>
    <w:rsid w:val="0015074B"/>
    <w:rsid w:val="001F5993"/>
    <w:rsid w:val="0029639D"/>
    <w:rsid w:val="002B4628"/>
    <w:rsid w:val="002B59BB"/>
    <w:rsid w:val="002E3CD7"/>
    <w:rsid w:val="002F0537"/>
    <w:rsid w:val="00326F90"/>
    <w:rsid w:val="003E6E58"/>
    <w:rsid w:val="004C5264"/>
    <w:rsid w:val="004D4B90"/>
    <w:rsid w:val="00532077"/>
    <w:rsid w:val="00543D8C"/>
    <w:rsid w:val="005C7D74"/>
    <w:rsid w:val="007F60B3"/>
    <w:rsid w:val="00822A4E"/>
    <w:rsid w:val="0083623F"/>
    <w:rsid w:val="008B7035"/>
    <w:rsid w:val="00933A36"/>
    <w:rsid w:val="009E5D88"/>
    <w:rsid w:val="00AA1D8D"/>
    <w:rsid w:val="00AA6405"/>
    <w:rsid w:val="00B111F7"/>
    <w:rsid w:val="00B4117C"/>
    <w:rsid w:val="00B47730"/>
    <w:rsid w:val="00C06BED"/>
    <w:rsid w:val="00C5670A"/>
    <w:rsid w:val="00C815A8"/>
    <w:rsid w:val="00CB0664"/>
    <w:rsid w:val="00CE1F05"/>
    <w:rsid w:val="00D15102"/>
    <w:rsid w:val="00E066F5"/>
    <w:rsid w:val="00EA0B48"/>
    <w:rsid w:val="00EF7411"/>
    <w:rsid w:val="00F0114E"/>
    <w:rsid w:val="00F15B99"/>
    <w:rsid w:val="00F97D0F"/>
    <w:rsid w:val="00FC693F"/>
    <w:rsid w:val="12E31981"/>
    <w:rsid w:val="13493927"/>
    <w:rsid w:val="7C7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D51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 w:qFormat="1"/>
    <w:lsdException w:name="Colorful Shading" w:uiPriority="71" w:unhideWhenUsed="0" w:qFormat="1"/>
    <w:lsdException w:name="Colorful List" w:uiPriority="72" w:unhideWhenUsed="0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 w:qFormat="1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 w:qFormat="1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 w:qFormat="1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 w:qFormat="1"/>
    <w:lsdException w:name="Dark List Accent 6" w:uiPriority="70" w:unhideWhenUsed="0" w:qFormat="1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qFormat="1"/>
    <w:lsdException w:name="toa heading" w:semiHidden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qFormat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 w:qFormat="1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 w:qFormat="1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 w:qFormat="1"/>
    <w:lsdException w:name="Medium Grid 3" w:uiPriority="69" w:unhideWhenUsed="0" w:qFormat="1"/>
    <w:lsdException w:name="Dark List" w:uiPriority="70" w:unhideWhenUsed="0" w:qFormat="1"/>
    <w:lsdException w:name="Colorful Shading" w:uiPriority="71" w:unhideWhenUsed="0" w:qFormat="1"/>
    <w:lsdException w:name="Colorful List" w:uiPriority="72" w:unhideWhenUsed="0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 w:qFormat="1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 w:qFormat="1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 w:qFormat="1"/>
    <w:lsdException w:name="Medium Grid 2 Accent 1" w:uiPriority="68" w:unhideWhenUsed="0" w:qFormat="1"/>
    <w:lsdException w:name="Medium Grid 3 Accent 1" w:uiPriority="69" w:unhideWhenUsed="0" w:qFormat="1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/>
    <w:lsdException w:name="Colorful Grid Accent 1" w:uiPriority="73" w:unhideWhenUsed="0" w:qFormat="1"/>
    <w:lsdException w:name="Light Shading Accent 2" w:uiPriority="60" w:unhideWhenUsed="0" w:qFormat="1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 w:qFormat="1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 w:qFormat="1"/>
    <w:lsdException w:name="Medium Grid 1 Accent 2" w:uiPriority="67" w:unhideWhenUsed="0" w:qFormat="1"/>
    <w:lsdException w:name="Medium Grid 2 Accent 2" w:uiPriority="68" w:unhideWhenUsed="0" w:qFormat="1"/>
    <w:lsdException w:name="Medium Grid 3 Accent 2" w:uiPriority="69" w:unhideWhenUsed="0" w:qFormat="1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/>
    <w:lsdException w:name="Colorful Grid Accent 2" w:uiPriority="73" w:unhideWhenUsed="0" w:qFormat="1"/>
    <w:lsdException w:name="Light Shading Accent 3" w:uiPriority="60" w:unhideWhenUsed="0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 w:qFormat="1"/>
    <w:lsdException w:name="Medium List 2 Accent 3" w:uiPriority="66" w:unhideWhenUsed="0" w:qFormat="1"/>
    <w:lsdException w:name="Medium Grid 1 Accent 3" w:uiPriority="67" w:unhideWhenUsed="0" w:qFormat="1"/>
    <w:lsdException w:name="Medium Grid 2 Accent 3" w:uiPriority="68" w:unhideWhenUsed="0" w:qFormat="1"/>
    <w:lsdException w:name="Medium Grid 3 Accent 3" w:uiPriority="69" w:unhideWhenUsed="0" w:qFormat="1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 w:qFormat="1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 w:qFormat="1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 w:qFormat="1"/>
    <w:lsdException w:name="Medium Grid 2 Accent 4" w:uiPriority="68" w:unhideWhenUsed="0" w:qFormat="1"/>
    <w:lsdException w:name="Medium Grid 3 Accent 4" w:uiPriority="69" w:unhideWhenUsed="0" w:qFormat="1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/>
    <w:lsdException w:name="Colorful Grid Accent 4" w:uiPriority="73" w:unhideWhenUsed="0" w:qFormat="1"/>
    <w:lsdException w:name="Light Shading Accent 5" w:uiPriority="60" w:unhideWhenUsed="0" w:qFormat="1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 w:qFormat="1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 w:qFormat="1"/>
    <w:lsdException w:name="Medium Grid 1 Accent 5" w:uiPriority="67" w:unhideWhenUsed="0" w:qFormat="1"/>
    <w:lsdException w:name="Medium Grid 2 Accent 5" w:uiPriority="68" w:unhideWhenUsed="0" w:qFormat="1"/>
    <w:lsdException w:name="Medium Grid 3 Accent 5" w:uiPriority="69" w:unhideWhenUsed="0" w:qFormat="1"/>
    <w:lsdException w:name="Dark List Accent 5" w:uiPriority="70" w:unhideWhenUsed="0" w:qFormat="1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 w:qFormat="1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 w:qFormat="1"/>
    <w:lsdException w:name="Medium List 2 Accent 6" w:uiPriority="66" w:unhideWhenUsed="0" w:qFormat="1"/>
    <w:lsdException w:name="Medium Grid 1 Accent 6" w:uiPriority="67" w:unhideWhenUsed="0" w:qFormat="1"/>
    <w:lsdException w:name="Medium Grid 2 Accent 6" w:uiPriority="68" w:unhideWhenUsed="0" w:qFormat="1"/>
    <w:lsdException w:name="Medium Grid 3 Accent 6" w:uiPriority="69" w:unhideWhenUsed="0" w:qFormat="1"/>
    <w:lsdException w:name="Dark List Accent 6" w:uiPriority="70" w:unhideWhenUsed="0" w:qFormat="1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5C32EC-74B4-412C-8D10-2CC39667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9</cp:revision>
  <dcterms:created xsi:type="dcterms:W3CDTF">2026-09-23T04:11:00Z</dcterms:created>
  <dcterms:modified xsi:type="dcterms:W3CDTF">2026-11-04T07:57:00Z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264AFF41A62344AD925045E2A174A073_12</vt:lpwstr>
  </property>
</Properties>
</file>